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2CF6" w14:textId="77777777" w:rsidR="004A4C35" w:rsidRDefault="004A4C35" w:rsidP="004A4C35">
      <w:pPr>
        <w:jc w:val="center"/>
        <w:rPr>
          <w:b/>
          <w:bCs/>
          <w:sz w:val="28"/>
          <w:szCs w:val="28"/>
        </w:rPr>
      </w:pPr>
    </w:p>
    <w:p w14:paraId="785EA3F7" w14:textId="6C14D4EB" w:rsidR="004A4C35" w:rsidRPr="00297990" w:rsidRDefault="004A4C35" w:rsidP="004A4C35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61C5378F" w14:textId="77777777" w:rsidR="004A4C35" w:rsidRDefault="004A4C35" w:rsidP="004A4C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CF3B3D" wp14:editId="1D2034BC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EBEB7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65F15A77" w14:textId="77777777" w:rsidR="004A4C35" w:rsidRPr="0097494E" w:rsidRDefault="004A4C35" w:rsidP="004A4C35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7728682F" w14:textId="77777777" w:rsidR="004A4C35" w:rsidRDefault="004A4C35" w:rsidP="004A4C35"/>
    <w:p w14:paraId="6431D4EC" w14:textId="79F7AC9D" w:rsidR="004A4C35" w:rsidRDefault="004A4C35" w:rsidP="004A4C35">
      <w:r w:rsidRPr="00297990">
        <w:rPr>
          <w:u w:val="single"/>
        </w:rPr>
        <w:t>Solicitation Number</w:t>
      </w:r>
      <w:r>
        <w:t>: 540002</w:t>
      </w:r>
      <w:r w:rsidR="00AD0A3A">
        <w:t>9914</w:t>
      </w:r>
    </w:p>
    <w:p w14:paraId="66C259B1" w14:textId="70E502BC" w:rsidR="004A4C35" w:rsidRDefault="004A4C35" w:rsidP="004A4C35">
      <w:r w:rsidRPr="00297990">
        <w:rPr>
          <w:u w:val="single"/>
        </w:rPr>
        <w:t>Solicitation Description</w:t>
      </w:r>
      <w:r>
        <w:t xml:space="preserve">: </w:t>
      </w:r>
      <w:r w:rsidR="00AD0A3A">
        <w:t>USC Virtual Experiential Learning Platform</w:t>
      </w:r>
    </w:p>
    <w:p w14:paraId="48F7D416" w14:textId="77777777" w:rsidR="004A4C35" w:rsidRDefault="004A4C35" w:rsidP="004A4C35"/>
    <w:p w14:paraId="66902256" w14:textId="2CA02BAE" w:rsidR="004A4C35" w:rsidRDefault="004A4C35" w:rsidP="004A4C35">
      <w:pPr>
        <w:jc w:val="both"/>
      </w:pPr>
      <w:r>
        <w:t xml:space="preserve">The charging meeting of the Request for Proposal Evaluation Committee for the above-referenced solicitation will be held </w:t>
      </w:r>
      <w:r>
        <w:rPr>
          <w:b/>
          <w:bCs/>
        </w:rPr>
        <w:t xml:space="preserve">Tuesday, </w:t>
      </w:r>
      <w:r w:rsidR="00AD0A3A">
        <w:rPr>
          <w:b/>
          <w:bCs/>
        </w:rPr>
        <w:t>September 1</w:t>
      </w:r>
      <w:r>
        <w:rPr>
          <w:b/>
          <w:bCs/>
        </w:rPr>
        <w:t>, 2026</w:t>
      </w:r>
      <w:r w:rsidRPr="00677C21">
        <w:rPr>
          <w:b/>
          <w:bCs/>
        </w:rPr>
        <w:t xml:space="preserve"> at 10:00 am.</w:t>
      </w:r>
    </w:p>
    <w:p w14:paraId="42822EFC" w14:textId="77777777" w:rsidR="004A4C35" w:rsidRDefault="004A4C35" w:rsidP="004A4C35">
      <w:pPr>
        <w:jc w:val="both"/>
      </w:pPr>
    </w:p>
    <w:p w14:paraId="1751490C" w14:textId="77777777" w:rsidR="004A4C35" w:rsidRDefault="004A4C35" w:rsidP="004A4C35">
      <w:pPr>
        <w:jc w:val="both"/>
      </w:pPr>
      <w:r>
        <w:t xml:space="preserve">This meeting will be held virtually. Please contact Kristen Rabon at </w:t>
      </w:r>
      <w:hyperlink r:id="rId7" w:history="1">
        <w:r w:rsidRPr="00D368C3">
          <w:rPr>
            <w:rStyle w:val="Hyperlink"/>
          </w:rPr>
          <w:t>khrabon@mmo.sc.gov</w:t>
        </w:r>
      </w:hyperlink>
      <w:r>
        <w:t xml:space="preserve"> for access credentials.</w:t>
      </w:r>
    </w:p>
    <w:p w14:paraId="246C207C" w14:textId="77777777" w:rsidR="004A4C35" w:rsidRDefault="004A4C35" w:rsidP="004A4C35"/>
    <w:p w14:paraId="632707B1" w14:textId="77777777" w:rsidR="004A4C35" w:rsidRDefault="004A4C35" w:rsidP="004A4C35"/>
    <w:p w14:paraId="6B5EF88D" w14:textId="77777777" w:rsidR="004A4C35" w:rsidRDefault="004A4C35" w:rsidP="004A4C35">
      <w:r>
        <w:t>AGENDA</w:t>
      </w:r>
    </w:p>
    <w:p w14:paraId="35721E9A" w14:textId="77777777" w:rsidR="004A4C35" w:rsidRDefault="004A4C35" w:rsidP="004A4C35"/>
    <w:p w14:paraId="760CCAA4" w14:textId="77777777" w:rsidR="004A4C35" w:rsidRDefault="004A4C35" w:rsidP="004A4C35">
      <w:pPr>
        <w:spacing w:line="360" w:lineRule="auto"/>
      </w:pPr>
      <w:r>
        <w:tab/>
        <w:t>Regular Session</w:t>
      </w:r>
    </w:p>
    <w:p w14:paraId="63C6E778" w14:textId="77777777" w:rsidR="004A4C35" w:rsidRDefault="004A4C35" w:rsidP="004A4C35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60AAC407" w14:textId="77777777" w:rsidR="004A4C35" w:rsidRDefault="004A4C35" w:rsidP="004A4C35">
      <w:pPr>
        <w:pStyle w:val="ListParagraph"/>
        <w:numPr>
          <w:ilvl w:val="0"/>
          <w:numId w:val="1"/>
        </w:numPr>
        <w:spacing w:line="360" w:lineRule="auto"/>
      </w:pPr>
      <w:r>
        <w:t>Overview of process</w:t>
      </w:r>
    </w:p>
    <w:p w14:paraId="122F2DCB" w14:textId="77777777" w:rsidR="004A4C35" w:rsidRDefault="004A4C35" w:rsidP="004A4C35">
      <w:pPr>
        <w:spacing w:line="360" w:lineRule="auto"/>
        <w:ind w:left="720"/>
      </w:pPr>
      <w:r>
        <w:t>Executive Session</w:t>
      </w:r>
    </w:p>
    <w:p w14:paraId="36FC71C7" w14:textId="77777777" w:rsidR="004A4C35" w:rsidRDefault="004A4C35" w:rsidP="004A4C35">
      <w:pPr>
        <w:pStyle w:val="ListParagraph"/>
        <w:numPr>
          <w:ilvl w:val="0"/>
          <w:numId w:val="1"/>
        </w:numPr>
        <w:spacing w:line="360" w:lineRule="auto"/>
      </w:pPr>
      <w:r>
        <w:t>Distribution of proposals</w:t>
      </w:r>
    </w:p>
    <w:p w14:paraId="0DA5BF81" w14:textId="77777777" w:rsidR="004A4C35" w:rsidRDefault="004A4C35" w:rsidP="004A4C35">
      <w:pPr>
        <w:spacing w:line="360" w:lineRule="auto"/>
        <w:ind w:left="720"/>
      </w:pPr>
      <w:r>
        <w:t>Close Session</w:t>
      </w:r>
    </w:p>
    <w:p w14:paraId="2AB07408" w14:textId="77777777" w:rsidR="004A4C35" w:rsidRPr="004006E6" w:rsidRDefault="004A4C35" w:rsidP="004A4C35"/>
    <w:p w14:paraId="4E602B46" w14:textId="77777777" w:rsidR="004A4C35" w:rsidRPr="004006E6" w:rsidRDefault="004A4C35" w:rsidP="004A4C35"/>
    <w:p w14:paraId="5A690A80" w14:textId="77777777" w:rsidR="004A4C35" w:rsidRDefault="004A4C35" w:rsidP="004A4C35">
      <w:r>
        <w:rPr>
          <w:noProof/>
        </w:rPr>
        <w:drawing>
          <wp:inline distT="0" distB="0" distL="0" distR="0" wp14:anchorId="7793C2C9" wp14:editId="7AA49A4E">
            <wp:extent cx="1180600" cy="419861"/>
            <wp:effectExtent l="0" t="0" r="63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A3D3" w14:textId="77777777" w:rsidR="004A4C35" w:rsidRDefault="004A4C35" w:rsidP="004A4C35">
      <w:r>
        <w:t>Kristen Rabon</w:t>
      </w:r>
    </w:p>
    <w:p w14:paraId="34CD8888" w14:textId="77777777" w:rsidR="004A4C35" w:rsidRDefault="004A4C35" w:rsidP="004A4C35">
      <w:r>
        <w:t>Procurement Manager</w:t>
      </w:r>
    </w:p>
    <w:p w14:paraId="4BFB89B2" w14:textId="77777777" w:rsidR="004A4C35" w:rsidRPr="004006E6" w:rsidRDefault="004A4C35" w:rsidP="004A4C35">
      <w:pPr>
        <w:tabs>
          <w:tab w:val="left" w:pos="3255"/>
        </w:tabs>
      </w:pPr>
      <w:r>
        <w:tab/>
      </w:r>
    </w:p>
    <w:p w14:paraId="6AFDF32C" w14:textId="77777777" w:rsidR="004006E6" w:rsidRPr="004006E6" w:rsidRDefault="004006E6" w:rsidP="004006E6"/>
    <w:p w14:paraId="2B66D66C" w14:textId="77777777" w:rsidR="004006E6" w:rsidRPr="004006E6" w:rsidRDefault="004006E6" w:rsidP="004006E6"/>
    <w:p w14:paraId="233CB564" w14:textId="77777777" w:rsidR="004006E6" w:rsidRDefault="004006E6" w:rsidP="004006E6"/>
    <w:p w14:paraId="6B079418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3746" w14:textId="77777777" w:rsidR="00D96672" w:rsidRDefault="00D96672" w:rsidP="00F408E5">
      <w:r>
        <w:separator/>
      </w:r>
    </w:p>
  </w:endnote>
  <w:endnote w:type="continuationSeparator" w:id="0">
    <w:p w14:paraId="5B97F8E4" w14:textId="77777777" w:rsidR="00D96672" w:rsidRDefault="00D96672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D2D9" w14:textId="77777777" w:rsidR="008D4392" w:rsidRDefault="008D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A870" w14:textId="77777777" w:rsidR="008D4392" w:rsidRDefault="008D4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FBE1794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>1</w:t>
    </w:r>
    <w:r w:rsidR="008D4392">
      <w:rPr>
        <w:rFonts w:ascii="Trajan Pro" w:hAnsi="Trajan Pro"/>
        <w:b/>
        <w:caps/>
        <w:color w:val="005490"/>
        <w:sz w:val="13"/>
        <w:szCs w:val="13"/>
      </w:rPr>
      <w:t>333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 w:rsidR="008D4392">
      <w:rPr>
        <w:rFonts w:ascii="Trajan Pro" w:hAnsi="Trajan Pro"/>
        <w:b/>
        <w:caps/>
        <w:color w:val="005490"/>
        <w:sz w:val="13"/>
        <w:szCs w:val="13"/>
      </w:rPr>
      <w:t>7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550B0" w14:textId="77777777" w:rsidR="00D96672" w:rsidRDefault="00D96672" w:rsidP="00F408E5">
      <w:r>
        <w:separator/>
      </w:r>
    </w:p>
  </w:footnote>
  <w:footnote w:type="continuationSeparator" w:id="0">
    <w:p w14:paraId="6A6A358C" w14:textId="77777777" w:rsidR="00D96672" w:rsidRDefault="00D96672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08D5" w14:textId="77777777" w:rsidR="008D4392" w:rsidRDefault="008D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6952" w14:textId="77777777" w:rsidR="008D4392" w:rsidRDefault="008D4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705AF0E5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6088"/>
    <w:multiLevelType w:val="hybridMultilevel"/>
    <w:tmpl w:val="66D46AC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888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C11A4"/>
    <w:rsid w:val="000D08D7"/>
    <w:rsid w:val="00105124"/>
    <w:rsid w:val="001B31CD"/>
    <w:rsid w:val="00241B61"/>
    <w:rsid w:val="00284996"/>
    <w:rsid w:val="002B6C6A"/>
    <w:rsid w:val="00370EA9"/>
    <w:rsid w:val="0039185A"/>
    <w:rsid w:val="004006E6"/>
    <w:rsid w:val="004A4C35"/>
    <w:rsid w:val="004B767A"/>
    <w:rsid w:val="004C04A4"/>
    <w:rsid w:val="005C3D76"/>
    <w:rsid w:val="005F270C"/>
    <w:rsid w:val="005F7C7D"/>
    <w:rsid w:val="00606BDD"/>
    <w:rsid w:val="00615698"/>
    <w:rsid w:val="00621EAF"/>
    <w:rsid w:val="006A03A4"/>
    <w:rsid w:val="007E6F84"/>
    <w:rsid w:val="008211CB"/>
    <w:rsid w:val="0086579A"/>
    <w:rsid w:val="00882329"/>
    <w:rsid w:val="008A6C58"/>
    <w:rsid w:val="008B3062"/>
    <w:rsid w:val="008D4392"/>
    <w:rsid w:val="0092485A"/>
    <w:rsid w:val="009B1FAF"/>
    <w:rsid w:val="00A40312"/>
    <w:rsid w:val="00AD0A3A"/>
    <w:rsid w:val="00AE3482"/>
    <w:rsid w:val="00B03FCA"/>
    <w:rsid w:val="00B51F11"/>
    <w:rsid w:val="00BC62A8"/>
    <w:rsid w:val="00C13910"/>
    <w:rsid w:val="00C3036E"/>
    <w:rsid w:val="00C327FF"/>
    <w:rsid w:val="00C334A3"/>
    <w:rsid w:val="00CA1211"/>
    <w:rsid w:val="00CC12CC"/>
    <w:rsid w:val="00CD4A20"/>
    <w:rsid w:val="00D96672"/>
    <w:rsid w:val="00DD1660"/>
    <w:rsid w:val="00EB79F9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4C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hrabon@mmo.sc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3</cp:revision>
  <cp:lastPrinted>2016-06-30T20:28:00Z</cp:lastPrinted>
  <dcterms:created xsi:type="dcterms:W3CDTF">2026-08-31T14:49:00Z</dcterms:created>
  <dcterms:modified xsi:type="dcterms:W3CDTF">2026-08-31T14:49:00Z</dcterms:modified>
</cp:coreProperties>
</file>