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7DC89C34" w:rsidR="00E12E1C" w:rsidRDefault="00AE1923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Student Payment Services 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Spartanburg Community College (SCC)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5436929" w14:textId="44B0EE6D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 w:rsidR="00AE192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9535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5917F93C" w:rsidR="00E12E1C" w:rsidRPr="00CF6064" w:rsidRDefault="00AE1923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August </w:t>
      </w:r>
      <w:r w:rsidR="00CC4F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 beginning at 1:00 </w:t>
      </w:r>
      <w:r w:rsidR="00CC4F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.M. </w:t>
      </w:r>
    </w:p>
    <w:p w14:paraId="3311359F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8DB1CEC" w14:textId="77777777" w:rsidR="00AE1923" w:rsidRPr="00B80026" w:rsidRDefault="00AE1923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6FE06DEA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person.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5400029</w:t>
      </w:r>
      <w:r w:rsidR="00AE1923">
        <w:rPr>
          <w:rFonts w:ascii="Times New Roman" w:eastAsia="Times New Roman" w:hAnsi="Times New Roman" w:cs="Times New Roman"/>
          <w:b/>
          <w:bCs/>
          <w:sz w:val="24"/>
          <w:szCs w:val="24"/>
        </w:rPr>
        <w:t>535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1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SCC Student Payment Services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Virtual and In Person Events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2EABD66E" w14:textId="77777777" w:rsidR="00654D49" w:rsidRDefault="00654D49" w:rsidP="00654D49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14E0232" w14:textId="77777777" w:rsidR="00654D49" w:rsidRDefault="00654D49" w:rsidP="00654D49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78B6EF88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D103D87" w14:textId="77777777" w:rsidR="00654D49" w:rsidRDefault="00654D49" w:rsidP="00654D49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Demonstration</w:t>
      </w:r>
    </w:p>
    <w:p w14:paraId="1315271B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EVALUATION OF PROPOSALS</w:t>
      </w:r>
    </w:p>
    <w:p w14:paraId="2D8A0017" w14:textId="77777777" w:rsidR="00654D49" w:rsidRDefault="00654D49" w:rsidP="00654D49">
      <w:pPr>
        <w:tabs>
          <w:tab w:val="left" w:pos="1000"/>
        </w:tabs>
        <w:spacing w:before="2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Finalize Evaluations</w:t>
      </w:r>
    </w:p>
    <w:p w14:paraId="72C38DDB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FABF" w14:textId="77777777" w:rsidR="0030575B" w:rsidRDefault="0030575B" w:rsidP="00F408E5">
      <w:r>
        <w:separator/>
      </w:r>
    </w:p>
  </w:endnote>
  <w:endnote w:type="continuationSeparator" w:id="0">
    <w:p w14:paraId="63374FA7" w14:textId="77777777" w:rsidR="0030575B" w:rsidRDefault="0030575B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A057" w14:textId="77777777" w:rsidR="0030575B" w:rsidRDefault="0030575B" w:rsidP="00F408E5">
      <w:r>
        <w:separator/>
      </w:r>
    </w:p>
  </w:footnote>
  <w:footnote w:type="continuationSeparator" w:id="0">
    <w:p w14:paraId="3419FE08" w14:textId="77777777" w:rsidR="0030575B" w:rsidRDefault="0030575B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1D7337"/>
    <w:rsid w:val="00241B61"/>
    <w:rsid w:val="00284996"/>
    <w:rsid w:val="0028545B"/>
    <w:rsid w:val="0030575B"/>
    <w:rsid w:val="00370EA9"/>
    <w:rsid w:val="004006E6"/>
    <w:rsid w:val="0045685F"/>
    <w:rsid w:val="00492F26"/>
    <w:rsid w:val="004C04A4"/>
    <w:rsid w:val="00533505"/>
    <w:rsid w:val="0054056F"/>
    <w:rsid w:val="005C1DDC"/>
    <w:rsid w:val="005C3D76"/>
    <w:rsid w:val="005F270C"/>
    <w:rsid w:val="00606B66"/>
    <w:rsid w:val="00606BDD"/>
    <w:rsid w:val="00615698"/>
    <w:rsid w:val="00654D49"/>
    <w:rsid w:val="007A183C"/>
    <w:rsid w:val="008211CB"/>
    <w:rsid w:val="0086579A"/>
    <w:rsid w:val="008A6C58"/>
    <w:rsid w:val="008B3062"/>
    <w:rsid w:val="008C0561"/>
    <w:rsid w:val="008E763F"/>
    <w:rsid w:val="009263F9"/>
    <w:rsid w:val="009B1FAF"/>
    <w:rsid w:val="00AE1923"/>
    <w:rsid w:val="00AE3482"/>
    <w:rsid w:val="00B026FD"/>
    <w:rsid w:val="00B05BDD"/>
    <w:rsid w:val="00BC62A8"/>
    <w:rsid w:val="00C13910"/>
    <w:rsid w:val="00C3036E"/>
    <w:rsid w:val="00C327FF"/>
    <w:rsid w:val="00C334A3"/>
    <w:rsid w:val="00CA1211"/>
    <w:rsid w:val="00CA66A0"/>
    <w:rsid w:val="00CC12CC"/>
    <w:rsid w:val="00CC4F7F"/>
    <w:rsid w:val="00D763AB"/>
    <w:rsid w:val="00DD1660"/>
    <w:rsid w:val="00E12E1C"/>
    <w:rsid w:val="00E204A9"/>
    <w:rsid w:val="00EB79F9"/>
    <w:rsid w:val="00F408E5"/>
    <w:rsid w:val="00F42EF0"/>
    <w:rsid w:val="00F575A6"/>
    <w:rsid w:val="00FE652A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Stooksbury, Wm. David</dc:creator>
  <cp:lastModifiedBy>Goodson, Virginia</cp:lastModifiedBy>
  <cp:revision>2</cp:revision>
  <cp:lastPrinted>2016-06-30T20:28:00Z</cp:lastPrinted>
  <dcterms:created xsi:type="dcterms:W3CDTF">2026-08-10T13:28:00Z</dcterms:created>
  <dcterms:modified xsi:type="dcterms:W3CDTF">2026-08-10T13:28:00Z</dcterms:modified>
</cp:coreProperties>
</file>