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CAA30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2AB7FB19" w14:textId="4A5B2C81" w:rsidR="00A506AE" w:rsidRDefault="00A506AE" w:rsidP="00A506AE">
      <w:r w:rsidRPr="00297990">
        <w:rPr>
          <w:u w:val="single"/>
        </w:rPr>
        <w:t>Solicitation Number</w:t>
      </w:r>
      <w:r>
        <w:t>: 54000</w:t>
      </w:r>
      <w:r w:rsidR="00A87AB0">
        <w:t>27744</w:t>
      </w:r>
    </w:p>
    <w:p w14:paraId="45405A6B" w14:textId="29EA219E" w:rsidR="00E77DE6" w:rsidRDefault="00A506AE" w:rsidP="00A506AE">
      <w:r w:rsidRPr="00297990">
        <w:rPr>
          <w:u w:val="single"/>
        </w:rPr>
        <w:t>Solicitation Description</w:t>
      </w:r>
      <w:r>
        <w:t>: SC</w:t>
      </w:r>
      <w:r w:rsidR="00A87AB0">
        <w:t>DJJ Electronic Health Records</w:t>
      </w:r>
    </w:p>
    <w:p w14:paraId="593A57CA" w14:textId="77777777" w:rsidR="00A506AE" w:rsidRDefault="00A506AE" w:rsidP="00A506AE"/>
    <w:p w14:paraId="50D98E44" w14:textId="15131E07" w:rsidR="00E77DE6" w:rsidRDefault="00A87AB0" w:rsidP="00E77DE6">
      <w:pPr>
        <w:jc w:val="both"/>
      </w:pPr>
      <w:r>
        <w:t>Meetings</w:t>
      </w:r>
      <w:r w:rsidR="00E77DE6">
        <w:t xml:space="preserve"> of the Request for Proposal Evaluation Committee for the above-referenced solicitation will be held</w:t>
      </w:r>
      <w:r>
        <w:t>:</w:t>
      </w:r>
    </w:p>
    <w:p w14:paraId="4EB4B9A7" w14:textId="7283751A" w:rsidR="00A87AB0" w:rsidRDefault="00A87AB0" w:rsidP="00A87AB0">
      <w:pPr>
        <w:pStyle w:val="ListParagraph"/>
        <w:numPr>
          <w:ilvl w:val="0"/>
          <w:numId w:val="4"/>
        </w:numPr>
        <w:jc w:val="both"/>
      </w:pPr>
      <w:r>
        <w:t>August 18, 2026 at 10:00 AM on Microsoft Teams</w:t>
      </w:r>
    </w:p>
    <w:p w14:paraId="562C29A5" w14:textId="490335C0" w:rsidR="00A87AB0" w:rsidRDefault="00A87AB0" w:rsidP="00A87AB0">
      <w:pPr>
        <w:pStyle w:val="ListParagraph"/>
        <w:numPr>
          <w:ilvl w:val="0"/>
          <w:numId w:val="4"/>
        </w:numPr>
        <w:jc w:val="both"/>
      </w:pPr>
      <w:r>
        <w:t>August 25</w:t>
      </w:r>
      <w:r w:rsidR="00DB2F03">
        <w:t>-26</w:t>
      </w:r>
      <w:r>
        <w:t>, 2026 at 9:00 AM at 220 Executive Center Drive, Columbia, SC 29212 / Palmetto Room, Floor 1</w:t>
      </w:r>
    </w:p>
    <w:p w14:paraId="6E7FA26B" w14:textId="02906A91" w:rsidR="00A87AB0" w:rsidRDefault="00A87AB0" w:rsidP="00A87AB0">
      <w:pPr>
        <w:pStyle w:val="ListParagraph"/>
        <w:numPr>
          <w:ilvl w:val="0"/>
          <w:numId w:val="4"/>
        </w:numPr>
        <w:jc w:val="both"/>
      </w:pPr>
      <w:r>
        <w:t>September 17, 2026 at 10:00 AM on Microsoft Teams</w:t>
      </w:r>
    </w:p>
    <w:p w14:paraId="6BBF0258" w14:textId="377BAB06" w:rsidR="00E77DE6" w:rsidRDefault="00E77DE6" w:rsidP="00E77DE6">
      <w:pPr>
        <w:jc w:val="both"/>
      </w:pPr>
    </w:p>
    <w:p w14:paraId="6DBFBEA1" w14:textId="53631FC9" w:rsidR="00E77DE6" w:rsidRDefault="008C114F" w:rsidP="00E77DE6">
      <w:r>
        <w:t xml:space="preserve">Please contact the Kristen Rabon at </w:t>
      </w:r>
      <w:hyperlink r:id="rId7" w:history="1">
        <w:r w:rsidRPr="00B023C4">
          <w:rPr>
            <w:rStyle w:val="Hyperlink"/>
          </w:rPr>
          <w:t>khrabon@mmo.sc.gov</w:t>
        </w:r>
      </w:hyperlink>
      <w:r>
        <w:t xml:space="preserve"> for access credentials to meetings held via Microsoft Teams. </w:t>
      </w:r>
    </w:p>
    <w:p w14:paraId="70FB4B6A" w14:textId="77777777" w:rsidR="008C114F" w:rsidRDefault="008C114F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22B16961" w14:textId="77777777" w:rsidR="00E77DE6" w:rsidRDefault="00E77DE6" w:rsidP="00E77DE6">
      <w:pPr>
        <w:spacing w:line="360" w:lineRule="auto"/>
        <w:ind w:left="720"/>
      </w:pPr>
      <w:r>
        <w:t>Executive Session</w:t>
      </w:r>
    </w:p>
    <w:p w14:paraId="4A930B3F" w14:textId="090131A7" w:rsidR="00706D2C" w:rsidRDefault="00706D2C" w:rsidP="00E77DE6">
      <w:pPr>
        <w:pStyle w:val="ListParagraph"/>
        <w:numPr>
          <w:ilvl w:val="0"/>
          <w:numId w:val="1"/>
        </w:numPr>
        <w:spacing w:line="360" w:lineRule="auto"/>
      </w:pPr>
      <w:r>
        <w:t>Demonstrations</w:t>
      </w:r>
    </w:p>
    <w:p w14:paraId="4292232B" w14:textId="77C459A6" w:rsidR="00C26649" w:rsidRDefault="00C26649" w:rsidP="00C26649">
      <w:pPr>
        <w:spacing w:line="360" w:lineRule="auto"/>
        <w:ind w:left="720"/>
      </w:pPr>
      <w:r>
        <w:t>Regular Session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77777777" w:rsidR="00E77DE6" w:rsidRDefault="00E77DE6" w:rsidP="00E77DE6">
      <w:r>
        <w:rPr>
          <w:noProof/>
        </w:rPr>
        <w:drawing>
          <wp:inline distT="0" distB="0" distL="0" distR="0" wp14:anchorId="561B75ED" wp14:editId="7687EE72">
            <wp:extent cx="1180600" cy="419861"/>
            <wp:effectExtent l="0" t="0" r="63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00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15CF" w14:textId="1690848F" w:rsidR="00E77DE6" w:rsidRDefault="00E77DE6" w:rsidP="00E77DE6">
      <w:r>
        <w:t xml:space="preserve">Kristen </w:t>
      </w:r>
      <w:r w:rsidR="00C26649">
        <w:t>Rabon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A1A02" w14:textId="77777777" w:rsidR="009B6B79" w:rsidRDefault="009B6B79" w:rsidP="00F408E5">
      <w:r>
        <w:separator/>
      </w:r>
    </w:p>
  </w:endnote>
  <w:endnote w:type="continuationSeparator" w:id="0">
    <w:p w14:paraId="71E482FF" w14:textId="77777777" w:rsidR="009B6B79" w:rsidRDefault="009B6B79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1201 MAIN STREET, SUITE 600 </w:t>
    </w:r>
    <w:r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5711" w14:textId="77777777" w:rsidR="009B6B79" w:rsidRDefault="009B6B79" w:rsidP="00F408E5">
      <w:r>
        <w:separator/>
      </w:r>
    </w:p>
  </w:footnote>
  <w:footnote w:type="continuationSeparator" w:id="0">
    <w:p w14:paraId="7AB1CC43" w14:textId="77777777" w:rsidR="009B6B79" w:rsidRDefault="009B6B79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77777777" w:rsidR="00CC12CC" w:rsidRDefault="0092485A">
    <w:pPr>
      <w:pStyle w:val="Header"/>
    </w:pPr>
    <w:r>
      <w:rPr>
        <w:noProof/>
      </w:rPr>
      <w:drawing>
        <wp:inline distT="0" distB="0" distL="0" distR="0" wp14:anchorId="7160DFEE" wp14:editId="49A98C12">
          <wp:extent cx="5942443" cy="1694179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065FCE"/>
    <w:multiLevelType w:val="hybridMultilevel"/>
    <w:tmpl w:val="662AC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596088"/>
    <w:multiLevelType w:val="hybridMultilevel"/>
    <w:tmpl w:val="6E647342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3"/>
  </w:num>
  <w:num w:numId="2" w16cid:durableId="2051369340">
    <w:abstractNumId w:val="2"/>
  </w:num>
  <w:num w:numId="3" w16cid:durableId="719550796">
    <w:abstractNumId w:val="0"/>
  </w:num>
  <w:num w:numId="4" w16cid:durableId="1831630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1343D"/>
    <w:rsid w:val="00033FF2"/>
    <w:rsid w:val="000D08D7"/>
    <w:rsid w:val="000F1F10"/>
    <w:rsid w:val="00100ABF"/>
    <w:rsid w:val="00105201"/>
    <w:rsid w:val="00137B29"/>
    <w:rsid w:val="001773A3"/>
    <w:rsid w:val="00241B61"/>
    <w:rsid w:val="00284996"/>
    <w:rsid w:val="002B2CAF"/>
    <w:rsid w:val="002B6C6A"/>
    <w:rsid w:val="002C43E0"/>
    <w:rsid w:val="002F5F96"/>
    <w:rsid w:val="0036457E"/>
    <w:rsid w:val="00370EA9"/>
    <w:rsid w:val="004006E6"/>
    <w:rsid w:val="00433D9F"/>
    <w:rsid w:val="004374DA"/>
    <w:rsid w:val="00466142"/>
    <w:rsid w:val="004978C0"/>
    <w:rsid w:val="004B767A"/>
    <w:rsid w:val="004C04A4"/>
    <w:rsid w:val="004F1BE8"/>
    <w:rsid w:val="00530932"/>
    <w:rsid w:val="005C3D76"/>
    <w:rsid w:val="005F270C"/>
    <w:rsid w:val="00606BDD"/>
    <w:rsid w:val="00615698"/>
    <w:rsid w:val="006F16A0"/>
    <w:rsid w:val="00706D2C"/>
    <w:rsid w:val="00795BF6"/>
    <w:rsid w:val="007E27AB"/>
    <w:rsid w:val="008211CB"/>
    <w:rsid w:val="0082491E"/>
    <w:rsid w:val="0083608B"/>
    <w:rsid w:val="00855093"/>
    <w:rsid w:val="0086579A"/>
    <w:rsid w:val="008A6C58"/>
    <w:rsid w:val="008B3062"/>
    <w:rsid w:val="008C114F"/>
    <w:rsid w:val="008E3494"/>
    <w:rsid w:val="0092485A"/>
    <w:rsid w:val="00976076"/>
    <w:rsid w:val="009B1FAF"/>
    <w:rsid w:val="009B6B79"/>
    <w:rsid w:val="009E58AF"/>
    <w:rsid w:val="00A412AD"/>
    <w:rsid w:val="00A506AE"/>
    <w:rsid w:val="00A5607F"/>
    <w:rsid w:val="00A75BBC"/>
    <w:rsid w:val="00A809E1"/>
    <w:rsid w:val="00A86492"/>
    <w:rsid w:val="00A87AB0"/>
    <w:rsid w:val="00AE3482"/>
    <w:rsid w:val="00B03FCA"/>
    <w:rsid w:val="00B51F11"/>
    <w:rsid w:val="00B6282B"/>
    <w:rsid w:val="00B63224"/>
    <w:rsid w:val="00B96CC6"/>
    <w:rsid w:val="00BB1F43"/>
    <w:rsid w:val="00BC62A8"/>
    <w:rsid w:val="00C13910"/>
    <w:rsid w:val="00C26649"/>
    <w:rsid w:val="00C3036E"/>
    <w:rsid w:val="00C327FF"/>
    <w:rsid w:val="00C334A3"/>
    <w:rsid w:val="00CA1211"/>
    <w:rsid w:val="00CA2482"/>
    <w:rsid w:val="00CC12CC"/>
    <w:rsid w:val="00CE46AE"/>
    <w:rsid w:val="00D2227D"/>
    <w:rsid w:val="00DB2F03"/>
    <w:rsid w:val="00DD1660"/>
    <w:rsid w:val="00E15EFC"/>
    <w:rsid w:val="00E67A12"/>
    <w:rsid w:val="00E77DE6"/>
    <w:rsid w:val="00EA594D"/>
    <w:rsid w:val="00EB79F9"/>
    <w:rsid w:val="00F408E5"/>
    <w:rsid w:val="00F5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hrabon@mmo.sc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Rabon, Kristen</cp:lastModifiedBy>
  <cp:revision>5</cp:revision>
  <cp:lastPrinted>2016-06-30T20:28:00Z</cp:lastPrinted>
  <dcterms:created xsi:type="dcterms:W3CDTF">2026-08-13T16:15:00Z</dcterms:created>
  <dcterms:modified xsi:type="dcterms:W3CDTF">2026-08-14T14:07:00Z</dcterms:modified>
</cp:coreProperties>
</file>